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C3A38" w14:textId="77777777" w:rsidR="007361D4" w:rsidRDefault="00000000">
      <w:pPr>
        <w:widowControl w:val="0"/>
        <w:autoSpaceDE w:val="0"/>
        <w:autoSpaceDN w:val="0"/>
        <w:spacing w:after="0" w:line="520" w:lineRule="atLeast"/>
        <w:rPr>
          <w:rFonts w:ascii="黑体" w:eastAsia="黑体" w:hAnsi="黑体" w:cs="黑体" w:hint="eastAsia"/>
          <w:bCs/>
          <w:kern w:val="2"/>
          <w:sz w:val="32"/>
          <w:szCs w:val="32"/>
          <w:lang w:val="zh-CN" w:eastAsia="zh-CN"/>
        </w:rPr>
      </w:pPr>
      <w:r>
        <w:rPr>
          <w:rFonts w:ascii="黑体" w:eastAsia="黑体" w:hAnsi="黑体" w:cs="黑体" w:hint="eastAsia"/>
          <w:bCs/>
          <w:kern w:val="2"/>
          <w:sz w:val="32"/>
          <w:szCs w:val="32"/>
          <w:lang w:val="zh-CN" w:eastAsia="zh-CN"/>
        </w:rPr>
        <w:t>附件1：</w:t>
      </w:r>
    </w:p>
    <w:p w14:paraId="562B26B8" w14:textId="77777777" w:rsidR="00112FAB" w:rsidRDefault="00000000" w:rsidP="00112FAB">
      <w:pPr>
        <w:widowControl w:val="0"/>
        <w:autoSpaceDE w:val="0"/>
        <w:autoSpaceDN w:val="0"/>
        <w:spacing w:after="0" w:line="640" w:lineRule="exact"/>
        <w:jc w:val="center"/>
        <w:rPr>
          <w:rFonts w:ascii="黑体" w:eastAsia="黑体" w:hAnsi="黑体" w:cs="Times New Roman"/>
          <w:bCs/>
          <w:spacing w:val="38"/>
          <w:kern w:val="2"/>
          <w:sz w:val="32"/>
          <w:lang w:val="zh-CN" w:eastAsia="zh-CN"/>
        </w:rPr>
      </w:pPr>
      <w:r>
        <w:rPr>
          <w:rFonts w:ascii="黑体" w:eastAsia="黑体" w:hAnsi="黑体" w:cs="Times New Roman" w:hint="eastAsia"/>
          <w:bCs/>
          <w:spacing w:val="38"/>
          <w:kern w:val="2"/>
          <w:sz w:val="32"/>
          <w:lang w:val="zh-CN" w:eastAsia="zh-CN"/>
        </w:rPr>
        <w:t>中国石油大学（北京）2026</w:t>
      </w:r>
      <w:r w:rsidR="00112FAB">
        <w:rPr>
          <w:rFonts w:ascii="黑体" w:eastAsia="黑体" w:hAnsi="黑体" w:cs="Times New Roman" w:hint="eastAsia"/>
          <w:bCs/>
          <w:spacing w:val="38"/>
          <w:kern w:val="2"/>
          <w:sz w:val="32"/>
          <w:lang w:val="zh-CN" w:eastAsia="zh-CN"/>
        </w:rPr>
        <w:t>-</w:t>
      </w:r>
      <w:r>
        <w:rPr>
          <w:rFonts w:ascii="黑体" w:eastAsia="黑体" w:hAnsi="黑体" w:cs="Times New Roman" w:hint="eastAsia"/>
          <w:bCs/>
          <w:spacing w:val="38"/>
          <w:kern w:val="2"/>
          <w:sz w:val="32"/>
          <w:lang w:val="zh-CN" w:eastAsia="zh-CN"/>
        </w:rPr>
        <w:t>2027</w:t>
      </w:r>
      <w:r w:rsidR="003E545E">
        <w:rPr>
          <w:rFonts w:ascii="黑体" w:eastAsia="黑体" w:hAnsi="黑体" w:cs="Times New Roman" w:hint="eastAsia"/>
          <w:bCs/>
          <w:spacing w:val="38"/>
          <w:kern w:val="2"/>
          <w:sz w:val="32"/>
          <w:lang w:val="zh-CN" w:eastAsia="zh-CN"/>
        </w:rPr>
        <w:t>学年</w:t>
      </w:r>
      <w:r>
        <w:rPr>
          <w:rFonts w:ascii="黑体" w:eastAsia="黑体" w:hAnsi="黑体" w:cs="Times New Roman" w:hint="eastAsia"/>
          <w:bCs/>
          <w:spacing w:val="38"/>
          <w:kern w:val="2"/>
          <w:sz w:val="32"/>
          <w:lang w:val="zh-CN" w:eastAsia="zh-CN"/>
        </w:rPr>
        <w:t>青年马克思主义者</w:t>
      </w:r>
    </w:p>
    <w:p w14:paraId="1D3D96B5" w14:textId="27B7EDD1" w:rsidR="007361D4" w:rsidRDefault="00000000" w:rsidP="00112FAB">
      <w:pPr>
        <w:widowControl w:val="0"/>
        <w:autoSpaceDE w:val="0"/>
        <w:autoSpaceDN w:val="0"/>
        <w:spacing w:after="0" w:line="640" w:lineRule="exact"/>
        <w:jc w:val="center"/>
        <w:rPr>
          <w:rFonts w:ascii="黑体" w:eastAsia="黑体" w:hAnsi="黑体" w:cs="Times New Roman" w:hint="eastAsia"/>
          <w:bCs/>
          <w:spacing w:val="38"/>
          <w:kern w:val="2"/>
          <w:sz w:val="32"/>
          <w:lang w:val="zh-CN" w:eastAsia="zh-CN"/>
        </w:rPr>
      </w:pPr>
      <w:r>
        <w:rPr>
          <w:rFonts w:ascii="黑体" w:eastAsia="黑体" w:hAnsi="黑体" w:cs="Times New Roman" w:hint="eastAsia"/>
          <w:bCs/>
          <w:spacing w:val="38"/>
          <w:kern w:val="2"/>
          <w:sz w:val="32"/>
          <w:lang w:val="zh-CN" w:eastAsia="zh-CN"/>
        </w:rPr>
        <w:t>培养工程</w:t>
      </w:r>
      <w:r w:rsidR="00112FAB">
        <w:rPr>
          <w:rFonts w:ascii="黑体" w:eastAsia="黑体" w:hAnsi="黑体" w:cs="Times New Roman" w:hint="eastAsia"/>
          <w:bCs/>
          <w:spacing w:val="38"/>
          <w:kern w:val="2"/>
          <w:sz w:val="32"/>
          <w:lang w:val="zh-CN" w:eastAsia="zh-CN"/>
        </w:rPr>
        <w:t>可持续发展能力提升</w:t>
      </w:r>
      <w:r>
        <w:rPr>
          <w:rFonts w:ascii="黑体" w:eastAsia="黑体" w:hAnsi="黑体" w:cs="Times New Roman" w:hint="eastAsia"/>
          <w:bCs/>
          <w:spacing w:val="38"/>
          <w:kern w:val="2"/>
          <w:sz w:val="32"/>
          <w:lang w:val="zh-CN" w:eastAsia="zh-CN"/>
        </w:rPr>
        <w:t>班学员报名表</w:t>
      </w:r>
    </w:p>
    <w:tbl>
      <w:tblPr>
        <w:tblStyle w:val="af5"/>
        <w:tblW w:w="10408" w:type="dxa"/>
        <w:jc w:val="center"/>
        <w:tblLayout w:type="fixed"/>
        <w:tblLook w:val="04A0" w:firstRow="1" w:lastRow="0" w:firstColumn="1" w:lastColumn="0" w:noHBand="0" w:noVBand="1"/>
      </w:tblPr>
      <w:tblGrid>
        <w:gridCol w:w="1633"/>
        <w:gridCol w:w="1842"/>
        <w:gridCol w:w="1344"/>
        <w:gridCol w:w="1633"/>
        <w:gridCol w:w="1276"/>
        <w:gridCol w:w="709"/>
        <w:gridCol w:w="675"/>
        <w:gridCol w:w="1258"/>
        <w:gridCol w:w="38"/>
      </w:tblGrid>
      <w:tr w:rsidR="007361D4" w14:paraId="3D7B1F21" w14:textId="77777777" w:rsidTr="004E690F">
        <w:trPr>
          <w:trHeight w:val="510"/>
          <w:jc w:val="center"/>
        </w:trPr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CB5B32" w14:textId="1BC7D4B1" w:rsidR="007361D4" w:rsidRPr="00CC4347" w:rsidRDefault="00000000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姓</w:t>
            </w:r>
            <w:r w:rsidR="00CC4347" w:rsidRPr="00CC4347"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 xml:space="preserve">    </w:t>
            </w: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名</w:t>
            </w:r>
          </w:p>
        </w:tc>
        <w:tc>
          <w:tcPr>
            <w:tcW w:w="3186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7664E8" w14:textId="47704732" w:rsidR="007361D4" w:rsidRPr="00566CA8" w:rsidRDefault="00566CA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张三</w:t>
            </w:r>
          </w:p>
        </w:tc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09E6A7" w14:textId="10F7503B" w:rsidR="007361D4" w:rsidRPr="00CC4347" w:rsidRDefault="00000000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性</w:t>
            </w:r>
            <w:r w:rsidR="00CC4347" w:rsidRPr="00CC4347"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 xml:space="preserve">    </w:t>
            </w: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别</w:t>
            </w:r>
          </w:p>
        </w:tc>
        <w:tc>
          <w:tcPr>
            <w:tcW w:w="1985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5E294B8" w14:textId="3BDE38ED" w:rsidR="007361D4" w:rsidRPr="00566CA8" w:rsidRDefault="00566CA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971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04105" w14:textId="77777777" w:rsidR="007361D4" w:rsidRDefault="00000000">
            <w:pPr>
              <w:spacing w:after="0" w:line="240" w:lineRule="auto"/>
              <w:jc w:val="center"/>
              <w:rPr>
                <w:rFonts w:eastAsia="宋体" w:hint="eastAsia"/>
                <w:sz w:val="24"/>
                <w:szCs w:val="24"/>
                <w:lang w:eastAsia="zh-CN"/>
              </w:rPr>
            </w:pPr>
            <w:r>
              <w:rPr>
                <w:rFonts w:eastAsia="宋体" w:hint="eastAsia"/>
                <w:sz w:val="24"/>
                <w:szCs w:val="24"/>
                <w:lang w:eastAsia="zh-CN"/>
              </w:rPr>
              <w:t>证件照</w:t>
            </w:r>
          </w:p>
        </w:tc>
      </w:tr>
      <w:tr w:rsidR="007361D4" w14:paraId="17182E28" w14:textId="77777777" w:rsidTr="004E690F">
        <w:trPr>
          <w:trHeight w:val="510"/>
          <w:jc w:val="center"/>
        </w:trPr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660550" w14:textId="2F92BF0C" w:rsidR="007361D4" w:rsidRPr="00CC4347" w:rsidRDefault="00112FAB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民    族</w:t>
            </w:r>
          </w:p>
        </w:tc>
        <w:tc>
          <w:tcPr>
            <w:tcW w:w="3186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E69D1C" w14:textId="7E12FC41" w:rsidR="007361D4" w:rsidRPr="00566CA8" w:rsidRDefault="00112FAB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汉族</w:t>
            </w:r>
          </w:p>
        </w:tc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262D37" w14:textId="77777777" w:rsidR="007361D4" w:rsidRPr="00CC4347" w:rsidRDefault="00000000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proofErr w:type="spellStart"/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政治面貌</w:t>
            </w:r>
            <w:proofErr w:type="spellEnd"/>
          </w:p>
        </w:tc>
        <w:tc>
          <w:tcPr>
            <w:tcW w:w="1985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A15BFE" w14:textId="24094858" w:rsidR="007361D4" w:rsidRPr="00566CA8" w:rsidRDefault="00566CA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中共党员</w:t>
            </w:r>
          </w:p>
        </w:tc>
        <w:tc>
          <w:tcPr>
            <w:tcW w:w="1971" w:type="dxa"/>
            <w:gridSpan w:val="3"/>
            <w:vMerge/>
          </w:tcPr>
          <w:p w14:paraId="4552DDEA" w14:textId="77777777" w:rsidR="007361D4" w:rsidRDefault="007361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4E690F" w14:paraId="4CA9FB28" w14:textId="77777777" w:rsidTr="004E690F">
        <w:trPr>
          <w:trHeight w:val="510"/>
          <w:jc w:val="center"/>
        </w:trPr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5D75FF" w14:textId="65711D71" w:rsidR="004E690F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籍    贯</w:t>
            </w:r>
          </w:p>
        </w:tc>
        <w:tc>
          <w:tcPr>
            <w:tcW w:w="3186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84C39A" w14:textId="307F8325" w:rsidR="004E690F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北京市昌平区（至县）</w:t>
            </w:r>
          </w:p>
        </w:tc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50D079" w14:textId="2923355E" w:rsidR="004E690F" w:rsidRPr="00CC4347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学    号</w:t>
            </w:r>
          </w:p>
        </w:tc>
        <w:tc>
          <w:tcPr>
            <w:tcW w:w="1985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5A9085" w14:textId="33B106F2" w:rsidR="004E690F" w:rsidRPr="00566CA8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2023******</w:t>
            </w:r>
          </w:p>
        </w:tc>
        <w:tc>
          <w:tcPr>
            <w:tcW w:w="1971" w:type="dxa"/>
            <w:gridSpan w:val="3"/>
            <w:vMerge/>
          </w:tcPr>
          <w:p w14:paraId="1F66FAA3" w14:textId="77777777" w:rsidR="004E690F" w:rsidRDefault="004E69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361D4" w14:paraId="68E45CD9" w14:textId="77777777" w:rsidTr="004E690F">
        <w:trPr>
          <w:trHeight w:val="510"/>
          <w:jc w:val="center"/>
        </w:trPr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AF6756" w14:textId="35C1EBBA" w:rsidR="007361D4" w:rsidRPr="00CC4347" w:rsidRDefault="00000000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学</w:t>
            </w:r>
            <w:r w:rsidR="00CC4347" w:rsidRPr="00CC4347"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 xml:space="preserve">    </w:t>
            </w: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院</w:t>
            </w:r>
          </w:p>
        </w:tc>
        <w:tc>
          <w:tcPr>
            <w:tcW w:w="3186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1C0791" w14:textId="0F8F9D86" w:rsidR="007361D4" w:rsidRPr="00566CA8" w:rsidRDefault="00566CA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马克思主义学院</w:t>
            </w:r>
          </w:p>
        </w:tc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5AF76E" w14:textId="310ECC67" w:rsidR="007361D4" w:rsidRPr="00CC4347" w:rsidRDefault="00000000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专</w:t>
            </w:r>
            <w:r w:rsidR="00CC4347" w:rsidRPr="00CC4347"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 xml:space="preserve">    </w:t>
            </w: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业</w:t>
            </w:r>
          </w:p>
        </w:tc>
        <w:tc>
          <w:tcPr>
            <w:tcW w:w="1985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D301D0" w14:textId="5D17B67F" w:rsidR="007361D4" w:rsidRPr="00566CA8" w:rsidRDefault="00566CA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思想政治教育</w:t>
            </w:r>
          </w:p>
        </w:tc>
        <w:tc>
          <w:tcPr>
            <w:tcW w:w="1971" w:type="dxa"/>
            <w:gridSpan w:val="3"/>
            <w:vMerge/>
          </w:tcPr>
          <w:p w14:paraId="5CF97402" w14:textId="77777777" w:rsidR="007361D4" w:rsidRDefault="007361D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361D4" w14:paraId="207D3E6B" w14:textId="77777777" w:rsidTr="004E690F">
        <w:trPr>
          <w:trHeight w:val="510"/>
          <w:jc w:val="center"/>
        </w:trPr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BCACECB" w14:textId="4B27331B" w:rsidR="007361D4" w:rsidRPr="00CC4347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层    次</w:t>
            </w:r>
          </w:p>
        </w:tc>
        <w:tc>
          <w:tcPr>
            <w:tcW w:w="3186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6C130B" w14:textId="73ECAFE9" w:rsidR="007361D4" w:rsidRPr="00566CA8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本科/硕士/博士</w:t>
            </w:r>
          </w:p>
        </w:tc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2369E9" w14:textId="77777777" w:rsidR="007361D4" w:rsidRPr="00CC4347" w:rsidRDefault="00000000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</w:rPr>
            </w:pPr>
            <w:proofErr w:type="spellStart"/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联系电话</w:t>
            </w:r>
            <w:proofErr w:type="spellEnd"/>
          </w:p>
        </w:tc>
        <w:tc>
          <w:tcPr>
            <w:tcW w:w="3956" w:type="dxa"/>
            <w:gridSpan w:val="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A2CC1D" w14:textId="7815F206" w:rsidR="007361D4" w:rsidRPr="00566CA8" w:rsidRDefault="007361D4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  <w:lang w:eastAsia="zh-CN"/>
              </w:rPr>
            </w:pPr>
          </w:p>
        </w:tc>
      </w:tr>
      <w:tr w:rsidR="004E690F" w14:paraId="65A0389C" w14:textId="77777777" w:rsidTr="004E690F">
        <w:trPr>
          <w:trHeight w:val="510"/>
          <w:jc w:val="center"/>
        </w:trPr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D04617" w14:textId="77777777" w:rsidR="004E690F" w:rsidRPr="00CC4347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</w:rPr>
            </w:pPr>
            <w:proofErr w:type="spellStart"/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</w:rPr>
              <w:t>推荐方式</w:t>
            </w:r>
            <w:proofErr w:type="spellEnd"/>
          </w:p>
        </w:tc>
        <w:tc>
          <w:tcPr>
            <w:tcW w:w="3186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1DDB89" w14:textId="77777777" w:rsidR="004E690F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□ 组织推荐</w:t>
            </w:r>
          </w:p>
          <w:p w14:paraId="387C0849" w14:textId="77777777" w:rsidR="004E690F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□ 个人自荐</w:t>
            </w:r>
          </w:p>
        </w:tc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56B98E" w14:textId="24848522" w:rsidR="004E690F" w:rsidRPr="00CC4347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综测成绩</w:t>
            </w:r>
          </w:p>
        </w:tc>
        <w:tc>
          <w:tcPr>
            <w:tcW w:w="127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B18DE4" w14:textId="133D87AA" w:rsidR="004E690F" w:rsidRPr="00566CA8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4E690F"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1/50</w:t>
            </w:r>
          </w:p>
        </w:tc>
        <w:tc>
          <w:tcPr>
            <w:tcW w:w="1384" w:type="dxa"/>
            <w:gridSpan w:val="2"/>
            <w:vAlign w:val="center"/>
          </w:tcPr>
          <w:p w14:paraId="349D167B" w14:textId="62C07986" w:rsidR="004E690F" w:rsidRPr="004E690F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</w:pPr>
            <w:r w:rsidRPr="004E690F"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体测成绩</w:t>
            </w:r>
          </w:p>
        </w:tc>
        <w:tc>
          <w:tcPr>
            <w:tcW w:w="1296" w:type="dxa"/>
            <w:gridSpan w:val="2"/>
            <w:vAlign w:val="center"/>
          </w:tcPr>
          <w:p w14:paraId="5F1938AD" w14:textId="246D7C80" w:rsidR="004E690F" w:rsidRPr="00566CA8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color w:val="000000" w:themeColor="text1"/>
                <w:sz w:val="24"/>
                <w:szCs w:val="24"/>
                <w:lang w:eastAsia="zh-CN"/>
              </w:rPr>
            </w:pPr>
            <w:r w:rsidRPr="004E690F"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90.00</w:t>
            </w:r>
            <w:r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/无</w:t>
            </w:r>
          </w:p>
        </w:tc>
      </w:tr>
      <w:tr w:rsidR="007361D4" w14:paraId="3CE0BCE0" w14:textId="77777777" w:rsidTr="004E690F">
        <w:trPr>
          <w:trHeight w:val="510"/>
          <w:jc w:val="center"/>
        </w:trPr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A8AADD" w14:textId="2892467C" w:rsidR="007361D4" w:rsidRPr="00CC4347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外语成绩</w:t>
            </w:r>
          </w:p>
        </w:tc>
        <w:tc>
          <w:tcPr>
            <w:tcW w:w="3186" w:type="dxa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7AFB33B" w14:textId="3CC293CB" w:rsidR="007361D4" w:rsidRDefault="004E690F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四级/六级/专四/专八 425</w:t>
            </w:r>
          </w:p>
        </w:tc>
        <w:tc>
          <w:tcPr>
            <w:tcW w:w="163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7BBB31" w14:textId="77777777" w:rsidR="007361D4" w:rsidRPr="00CC4347" w:rsidRDefault="00000000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学生工作</w:t>
            </w:r>
          </w:p>
          <w:p w14:paraId="27C9420F" w14:textId="77777777" w:rsidR="007361D4" w:rsidRPr="00CC4347" w:rsidRDefault="00000000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任职情况</w:t>
            </w:r>
          </w:p>
        </w:tc>
        <w:tc>
          <w:tcPr>
            <w:tcW w:w="3956" w:type="dxa"/>
            <w:gridSpan w:val="5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F80B91" w14:textId="51BAE222" w:rsidR="007361D4" w:rsidRDefault="00566CA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校级/院级 学生组织</w:t>
            </w:r>
            <w:r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名称</w:t>
            </w:r>
            <w:r w:rsidRPr="00566CA8"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 xml:space="preserve"> 职务</w:t>
            </w:r>
          </w:p>
        </w:tc>
      </w:tr>
      <w:tr w:rsidR="007361D4" w14:paraId="0FA38D5B" w14:textId="77777777" w:rsidTr="004E690F">
        <w:trPr>
          <w:trHeight w:val="510"/>
          <w:jc w:val="center"/>
        </w:trPr>
        <w:tc>
          <w:tcPr>
            <w:tcW w:w="1633" w:type="dxa"/>
            <w:vMerge w:val="restart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BAB951" w14:textId="77777777" w:rsidR="007361D4" w:rsidRDefault="00000000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获奖情况</w:t>
            </w:r>
          </w:p>
        </w:tc>
        <w:tc>
          <w:tcPr>
            <w:tcW w:w="184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640708" w14:textId="77777777" w:rsidR="007361D4" w:rsidRPr="00CC4347" w:rsidRDefault="00000000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6933" w:type="dxa"/>
            <w:gridSpan w:val="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6E96FF" w14:textId="77777777" w:rsidR="007361D4" w:rsidRPr="00CC4347" w:rsidRDefault="00000000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b/>
                <w:sz w:val="28"/>
                <w:szCs w:val="28"/>
                <w:lang w:eastAsia="zh-CN"/>
              </w:rPr>
              <w:t>所获荣誉</w:t>
            </w:r>
          </w:p>
        </w:tc>
      </w:tr>
      <w:tr w:rsidR="007361D4" w14:paraId="4C0217C4" w14:textId="77777777" w:rsidTr="004E690F">
        <w:trPr>
          <w:trHeight w:val="510"/>
          <w:jc w:val="center"/>
        </w:trPr>
        <w:tc>
          <w:tcPr>
            <w:tcW w:w="1633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7291EF" w14:textId="77777777" w:rsidR="007361D4" w:rsidRDefault="007361D4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655484E" w14:textId="5675BFAF" w:rsidR="007361D4" w:rsidRPr="00566CA8" w:rsidRDefault="00566CA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Cs/>
                <w:sz w:val="24"/>
                <w:szCs w:val="24"/>
                <w:lang w:eastAsia="zh-CN"/>
              </w:rPr>
            </w:pPr>
            <w:r w:rsidRPr="00566CA8">
              <w:rPr>
                <w:rFonts w:ascii="宋体" w:eastAsia="宋体" w:hAnsi="宋体" w:cs="宋体" w:hint="eastAsia"/>
                <w:bCs/>
                <w:color w:val="EE0000"/>
                <w:sz w:val="24"/>
                <w:szCs w:val="24"/>
                <w:lang w:eastAsia="zh-CN"/>
              </w:rPr>
              <w:t>2026.10.08</w:t>
            </w:r>
          </w:p>
        </w:tc>
        <w:tc>
          <w:tcPr>
            <w:tcW w:w="6933" w:type="dxa"/>
            <w:gridSpan w:val="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C3A0F1" w14:textId="7D2768CE" w:rsidR="007361D4" w:rsidRDefault="00566CA8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  <w:r w:rsidRPr="00566CA8">
              <w:rPr>
                <w:rFonts w:ascii="宋体" w:eastAsia="宋体" w:hAnsi="宋体" w:cs="宋体" w:hint="eastAsia"/>
                <w:color w:val="EE0000"/>
                <w:sz w:val="24"/>
                <w:szCs w:val="24"/>
                <w:lang w:eastAsia="zh-CN"/>
              </w:rPr>
              <w:t>荣誉名称（国家级/省部级/校级）</w:t>
            </w:r>
          </w:p>
        </w:tc>
      </w:tr>
      <w:tr w:rsidR="007361D4" w14:paraId="2516D82F" w14:textId="77777777" w:rsidTr="004E690F">
        <w:trPr>
          <w:trHeight w:val="510"/>
          <w:jc w:val="center"/>
        </w:trPr>
        <w:tc>
          <w:tcPr>
            <w:tcW w:w="1633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56885B" w14:textId="77777777" w:rsidR="007361D4" w:rsidRDefault="007361D4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B9CFD8" w14:textId="77777777" w:rsidR="007361D4" w:rsidRDefault="007361D4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933" w:type="dxa"/>
            <w:gridSpan w:val="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676190" w14:textId="77777777" w:rsidR="007361D4" w:rsidRPr="00566CA8" w:rsidRDefault="007361D4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</w:p>
        </w:tc>
      </w:tr>
      <w:tr w:rsidR="00CC4347" w14:paraId="022D5DB5" w14:textId="77777777" w:rsidTr="004E690F">
        <w:trPr>
          <w:trHeight w:val="510"/>
          <w:jc w:val="center"/>
        </w:trPr>
        <w:tc>
          <w:tcPr>
            <w:tcW w:w="1633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8C152E" w14:textId="77777777" w:rsidR="00CC4347" w:rsidRDefault="00CC4347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155CC6" w14:textId="77777777" w:rsidR="00CC4347" w:rsidRDefault="00CC4347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933" w:type="dxa"/>
            <w:gridSpan w:val="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951AAE" w14:textId="77777777" w:rsidR="00CC4347" w:rsidRDefault="00CC4347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</w:p>
        </w:tc>
      </w:tr>
      <w:tr w:rsidR="00CC4347" w14:paraId="52926A57" w14:textId="77777777" w:rsidTr="004E690F">
        <w:trPr>
          <w:trHeight w:val="510"/>
          <w:jc w:val="center"/>
        </w:trPr>
        <w:tc>
          <w:tcPr>
            <w:tcW w:w="1633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E0770A" w14:textId="77777777" w:rsidR="00CC4347" w:rsidRDefault="00CC4347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43A807" w14:textId="77777777" w:rsidR="00CC4347" w:rsidRDefault="00CC4347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933" w:type="dxa"/>
            <w:gridSpan w:val="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91F5E0" w14:textId="77777777" w:rsidR="00CC4347" w:rsidRDefault="00CC4347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</w:p>
        </w:tc>
      </w:tr>
      <w:tr w:rsidR="007361D4" w14:paraId="36B2170C" w14:textId="77777777" w:rsidTr="004E690F">
        <w:trPr>
          <w:trHeight w:val="510"/>
          <w:jc w:val="center"/>
        </w:trPr>
        <w:tc>
          <w:tcPr>
            <w:tcW w:w="1633" w:type="dxa"/>
            <w:vMerge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705B1D" w14:textId="77777777" w:rsidR="007361D4" w:rsidRDefault="007361D4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6451CA" w14:textId="77777777" w:rsidR="007361D4" w:rsidRDefault="007361D4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b/>
                <w:sz w:val="24"/>
                <w:szCs w:val="24"/>
                <w:lang w:eastAsia="zh-CN"/>
              </w:rPr>
            </w:pPr>
          </w:p>
        </w:tc>
        <w:tc>
          <w:tcPr>
            <w:tcW w:w="6933" w:type="dxa"/>
            <w:gridSpan w:val="7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A2555F" w14:textId="77777777" w:rsidR="007361D4" w:rsidRDefault="007361D4">
            <w:pPr>
              <w:spacing w:after="0" w:line="240" w:lineRule="auto"/>
              <w:jc w:val="center"/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</w:pPr>
          </w:p>
        </w:tc>
      </w:tr>
      <w:tr w:rsidR="007361D4" w14:paraId="78575A11" w14:textId="77777777" w:rsidTr="003D496F">
        <w:trPr>
          <w:trHeight w:val="2485"/>
          <w:jc w:val="center"/>
        </w:trPr>
        <w:tc>
          <w:tcPr>
            <w:tcW w:w="10408" w:type="dxa"/>
            <w:gridSpan w:val="9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627AA4" w14:textId="296333C9" w:rsidR="00CC4347" w:rsidRDefault="00000000" w:rsidP="004E690F">
            <w:pPr>
              <w:spacing w:after="0" w:line="240" w:lineRule="auto"/>
              <w:jc w:val="both"/>
              <w:rPr>
                <w:rFonts w:ascii="宋体" w:eastAsia="宋体" w:hAnsi="宋体" w:cs="宋体"/>
                <w:sz w:val="28"/>
                <w:szCs w:val="28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请简要说明报名动机、个人优势及参加“青马工程”的学习成长目标（</w:t>
            </w:r>
            <w:r w:rsidR="004E690F"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200</w:t>
            </w:r>
            <w:r w:rsidRPr="00CC4347"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字</w:t>
            </w:r>
            <w:r w:rsidR="00CC4347"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以内</w:t>
            </w:r>
            <w:r w:rsidRPr="00CC4347"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，宋体，四</w:t>
            </w:r>
            <w:r w:rsidR="00CC4347" w:rsidRPr="00CC4347"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号</w:t>
            </w:r>
            <w:r w:rsidRPr="00CC4347"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，</w:t>
            </w:r>
            <w:r w:rsidR="00CC4347"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1.5</w:t>
            </w:r>
            <w:r w:rsidR="00CC4347" w:rsidRPr="00CC4347"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倍</w:t>
            </w:r>
            <w:r w:rsidRPr="00CC4347"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  <w:t>行距）</w:t>
            </w:r>
          </w:p>
          <w:p w14:paraId="216F0041" w14:textId="77777777" w:rsidR="004E690F" w:rsidRPr="00CC4347" w:rsidRDefault="004E690F" w:rsidP="004E690F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</w:pPr>
          </w:p>
          <w:p w14:paraId="14D3C030" w14:textId="77777777" w:rsidR="00CC4347" w:rsidRDefault="00CC4347" w:rsidP="00CC4347">
            <w:pPr>
              <w:spacing w:after="0" w:line="360" w:lineRule="auto"/>
              <w:jc w:val="both"/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</w:pPr>
          </w:p>
          <w:p w14:paraId="57BBAEB8" w14:textId="77777777" w:rsidR="00CC4347" w:rsidRDefault="00CC4347" w:rsidP="00CC4347">
            <w:pPr>
              <w:spacing w:after="0" w:line="360" w:lineRule="auto"/>
              <w:jc w:val="both"/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</w:pPr>
          </w:p>
          <w:p w14:paraId="28B879B5" w14:textId="77777777" w:rsidR="00CC4347" w:rsidRDefault="00CC4347" w:rsidP="00CC4347">
            <w:pPr>
              <w:spacing w:after="0" w:line="360" w:lineRule="auto"/>
              <w:jc w:val="both"/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</w:pPr>
          </w:p>
          <w:p w14:paraId="1816E3F9" w14:textId="77777777" w:rsidR="00CC4347" w:rsidRDefault="00CC4347" w:rsidP="00CC4347">
            <w:pPr>
              <w:spacing w:after="0" w:line="360" w:lineRule="auto"/>
              <w:jc w:val="both"/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</w:pPr>
          </w:p>
          <w:p w14:paraId="2A116D55" w14:textId="77777777" w:rsidR="003D496F" w:rsidRPr="003D496F" w:rsidRDefault="003D496F" w:rsidP="00CC4347">
            <w:pPr>
              <w:spacing w:after="0" w:line="360" w:lineRule="auto"/>
              <w:jc w:val="both"/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</w:pPr>
          </w:p>
          <w:p w14:paraId="2B806960" w14:textId="56066EE2" w:rsidR="003D496F" w:rsidRPr="00CC4347" w:rsidRDefault="003D496F" w:rsidP="00CC4347">
            <w:pPr>
              <w:spacing w:after="0" w:line="240" w:lineRule="auto"/>
              <w:jc w:val="both"/>
              <w:rPr>
                <w:rFonts w:ascii="宋体" w:eastAsia="宋体" w:hAnsi="宋体" w:cs="宋体" w:hint="eastAsia"/>
                <w:sz w:val="28"/>
                <w:szCs w:val="28"/>
                <w:lang w:eastAsia="zh-CN"/>
              </w:rPr>
            </w:pPr>
          </w:p>
        </w:tc>
      </w:tr>
      <w:tr w:rsidR="007361D4" w14:paraId="440FF115" w14:textId="77777777">
        <w:trPr>
          <w:gridAfter w:val="1"/>
          <w:wAfter w:w="38" w:type="dxa"/>
          <w:trHeight w:val="1150"/>
          <w:jc w:val="center"/>
        </w:trPr>
        <w:tc>
          <w:tcPr>
            <w:tcW w:w="10370" w:type="dxa"/>
            <w:gridSpan w:val="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A274858" w14:textId="77777777" w:rsidR="007361D4" w:rsidRDefault="007361D4">
            <w:pPr>
              <w:spacing w:after="0" w:line="240" w:lineRule="auto"/>
              <w:rPr>
                <w:rFonts w:ascii="宋体" w:eastAsia="宋体" w:hAnsi="宋体" w:cs="宋体" w:hint="eastAsia"/>
                <w:sz w:val="24"/>
                <w:szCs w:val="28"/>
                <w:lang w:eastAsia="zh-CN"/>
              </w:rPr>
            </w:pPr>
          </w:p>
          <w:p w14:paraId="7382625B" w14:textId="22F900EC" w:rsidR="00CC4347" w:rsidRDefault="00000000" w:rsidP="003D496F">
            <w:pPr>
              <w:spacing w:after="0" w:line="360" w:lineRule="auto"/>
              <w:ind w:firstLineChars="200" w:firstLine="562"/>
              <w:jc w:val="both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b/>
                <w:bCs/>
                <w:sz w:val="28"/>
                <w:szCs w:val="32"/>
                <w:lang w:eastAsia="zh-CN"/>
              </w:rPr>
              <w:t>本人承诺：</w:t>
            </w: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以上所填信息及提交材料真实、准确、完整；本人无违法违纪、学术不端及其他不良记录，并自愿接受资格审查和组织考察。如有不实，自愿承担相应责任。</w:t>
            </w:r>
          </w:p>
          <w:p w14:paraId="38CE1C11" w14:textId="77777777" w:rsidR="00CC4347" w:rsidRDefault="00CC4347" w:rsidP="003D496F">
            <w:pPr>
              <w:spacing w:after="0" w:line="360" w:lineRule="auto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</w:p>
          <w:p w14:paraId="60120156" w14:textId="77777777" w:rsidR="003D496F" w:rsidRDefault="003D496F" w:rsidP="003D496F">
            <w:pPr>
              <w:spacing w:after="0" w:line="360" w:lineRule="auto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</w:p>
          <w:p w14:paraId="27D52E29" w14:textId="77777777" w:rsidR="003D496F" w:rsidRPr="00CC4347" w:rsidRDefault="003D496F" w:rsidP="003D496F">
            <w:pPr>
              <w:spacing w:after="0" w:line="360" w:lineRule="auto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</w:p>
          <w:p w14:paraId="1E45E677" w14:textId="77777777" w:rsidR="007361D4" w:rsidRPr="00CC4347" w:rsidRDefault="00000000">
            <w:pPr>
              <w:spacing w:after="0" w:line="240" w:lineRule="auto"/>
              <w:jc w:val="right"/>
              <w:rPr>
                <w:rFonts w:ascii="宋体" w:eastAsia="宋体" w:hAnsi="宋体" w:cs="宋体" w:hint="eastAsia"/>
                <w:sz w:val="28"/>
                <w:szCs w:val="32"/>
              </w:rPr>
            </w:pPr>
            <w:proofErr w:type="spellStart"/>
            <w:r w:rsidRPr="00CC4347">
              <w:rPr>
                <w:rFonts w:ascii="宋体" w:eastAsia="宋体" w:hAnsi="宋体" w:cs="宋体" w:hint="eastAsia"/>
                <w:sz w:val="28"/>
                <w:szCs w:val="32"/>
              </w:rPr>
              <w:t>申请人签字</w:t>
            </w:r>
            <w:proofErr w:type="spellEnd"/>
            <w:r w:rsidRPr="00CC4347">
              <w:rPr>
                <w:rFonts w:ascii="宋体" w:eastAsia="宋体" w:hAnsi="宋体" w:cs="宋体" w:hint="eastAsia"/>
                <w:sz w:val="28"/>
                <w:szCs w:val="32"/>
              </w:rPr>
              <w:t>：____________________</w:t>
            </w:r>
          </w:p>
          <w:p w14:paraId="7AA726F6" w14:textId="77777777" w:rsidR="007361D4" w:rsidRPr="00CC4347" w:rsidRDefault="007361D4">
            <w:pPr>
              <w:spacing w:after="0" w:line="240" w:lineRule="auto"/>
              <w:jc w:val="right"/>
              <w:rPr>
                <w:rFonts w:ascii="宋体" w:eastAsia="宋体" w:hAnsi="宋体" w:cs="宋体" w:hint="eastAsia"/>
                <w:sz w:val="28"/>
                <w:szCs w:val="32"/>
              </w:rPr>
            </w:pPr>
          </w:p>
          <w:p w14:paraId="3BDE4E07" w14:textId="77777777" w:rsidR="003D496F" w:rsidRDefault="00000000" w:rsidP="003D496F">
            <w:pPr>
              <w:spacing w:after="0" w:line="240" w:lineRule="auto"/>
              <w:jc w:val="right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sz w:val="28"/>
                <w:szCs w:val="32"/>
              </w:rPr>
              <w:t>年</w:t>
            </w:r>
            <w:r w:rsid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 xml:space="preserve">    </w:t>
            </w:r>
            <w:r w:rsidRPr="00CC4347">
              <w:rPr>
                <w:rFonts w:ascii="宋体" w:eastAsia="宋体" w:hAnsi="宋体" w:cs="宋体" w:hint="eastAsia"/>
                <w:sz w:val="28"/>
                <w:szCs w:val="32"/>
              </w:rPr>
              <w:t>月</w:t>
            </w:r>
            <w:r w:rsid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 xml:space="preserve">    </w:t>
            </w:r>
            <w:r w:rsidRPr="00CC4347">
              <w:rPr>
                <w:rFonts w:ascii="宋体" w:eastAsia="宋体" w:hAnsi="宋体" w:cs="宋体" w:hint="eastAsia"/>
                <w:sz w:val="28"/>
                <w:szCs w:val="32"/>
              </w:rPr>
              <w:t>日</w:t>
            </w:r>
          </w:p>
          <w:p w14:paraId="7283C455" w14:textId="353E291B" w:rsidR="003D496F" w:rsidRPr="00CC4347" w:rsidRDefault="003D496F" w:rsidP="003D496F">
            <w:pPr>
              <w:spacing w:after="0" w:line="240" w:lineRule="auto"/>
              <w:jc w:val="right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</w:p>
        </w:tc>
      </w:tr>
      <w:tr w:rsidR="007361D4" w14:paraId="004B3A6F" w14:textId="77777777" w:rsidTr="003D496F">
        <w:trPr>
          <w:gridAfter w:val="1"/>
          <w:wAfter w:w="38" w:type="dxa"/>
          <w:trHeight w:val="2077"/>
          <w:jc w:val="center"/>
        </w:trPr>
        <w:tc>
          <w:tcPr>
            <w:tcW w:w="10370" w:type="dxa"/>
            <w:gridSpan w:val="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F0AF23" w14:textId="77777777" w:rsidR="003D496F" w:rsidRDefault="003D496F" w:rsidP="003D496F">
            <w:pPr>
              <w:spacing w:after="0" w:line="360" w:lineRule="auto"/>
              <w:rPr>
                <w:rFonts w:ascii="宋体" w:eastAsia="宋体" w:hAnsi="宋体" w:cs="宋体" w:hint="eastAsia"/>
                <w:b/>
                <w:bCs/>
                <w:sz w:val="28"/>
                <w:szCs w:val="32"/>
                <w:lang w:eastAsia="zh-CN"/>
              </w:rPr>
            </w:pPr>
          </w:p>
          <w:p w14:paraId="3D392F49" w14:textId="344D9F9A" w:rsidR="007361D4" w:rsidRPr="003D496F" w:rsidRDefault="00CC4347" w:rsidP="003D496F">
            <w:pPr>
              <w:spacing w:after="0" w:line="360" w:lineRule="auto"/>
              <w:ind w:firstLineChars="200" w:firstLine="562"/>
              <w:rPr>
                <w:rFonts w:ascii="宋体" w:eastAsia="宋体" w:hAnsi="宋体" w:cs="宋体" w:hint="eastAsia"/>
                <w:b/>
                <w:bCs/>
                <w:sz w:val="28"/>
                <w:szCs w:val="32"/>
                <w:lang w:eastAsia="zh-CN"/>
              </w:rPr>
            </w:pPr>
            <w:r w:rsidRPr="003D496F">
              <w:rPr>
                <w:rFonts w:ascii="宋体" w:eastAsia="宋体" w:hAnsi="宋体" w:cs="宋体" w:hint="eastAsia"/>
                <w:b/>
                <w:bCs/>
                <w:sz w:val="28"/>
                <w:szCs w:val="32"/>
                <w:lang w:eastAsia="zh-CN"/>
              </w:rPr>
              <w:t>学院意见：</w:t>
            </w:r>
          </w:p>
          <w:p w14:paraId="215C1CA4" w14:textId="77777777" w:rsidR="003D496F" w:rsidRDefault="003D496F" w:rsidP="003D496F">
            <w:pPr>
              <w:spacing w:after="0" w:line="360" w:lineRule="auto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</w:p>
          <w:p w14:paraId="179D20B1" w14:textId="77777777" w:rsidR="003D496F" w:rsidRDefault="003D496F" w:rsidP="003D496F">
            <w:pPr>
              <w:spacing w:after="0" w:line="360" w:lineRule="auto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</w:p>
          <w:p w14:paraId="3F908FB2" w14:textId="77777777" w:rsidR="003D496F" w:rsidRPr="00CC4347" w:rsidRDefault="003D496F" w:rsidP="003D496F">
            <w:pPr>
              <w:spacing w:after="0" w:line="360" w:lineRule="auto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</w:p>
          <w:p w14:paraId="61C73334" w14:textId="00C69C2F" w:rsidR="003D496F" w:rsidRPr="003D496F" w:rsidRDefault="003D496F" w:rsidP="003D496F">
            <w:pPr>
              <w:spacing w:after="0" w:line="360" w:lineRule="auto"/>
              <w:jc w:val="both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  <w:r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 xml:space="preserve">                       </w:t>
            </w: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学院团委（团总支）负责人签字：____________________</w:t>
            </w:r>
            <w:r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 xml:space="preserve"> </w:t>
            </w:r>
          </w:p>
          <w:p w14:paraId="3457E7ED" w14:textId="59D5D11E" w:rsidR="007361D4" w:rsidRPr="00CC4347" w:rsidRDefault="00000000" w:rsidP="003D496F">
            <w:pPr>
              <w:spacing w:after="0" w:line="360" w:lineRule="auto"/>
              <w:jc w:val="right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（</w:t>
            </w:r>
            <w:r w:rsidR="003D496F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学院党委公</w:t>
            </w: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章）</w:t>
            </w:r>
          </w:p>
          <w:p w14:paraId="2B694365" w14:textId="1CD43D33" w:rsidR="003D496F" w:rsidRPr="003D496F" w:rsidRDefault="00000000" w:rsidP="003D496F">
            <w:pPr>
              <w:spacing w:after="0" w:line="360" w:lineRule="auto"/>
              <w:jc w:val="right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年</w:t>
            </w:r>
            <w:r w:rsidR="003D496F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 xml:space="preserve">    </w:t>
            </w: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月</w:t>
            </w:r>
            <w:r w:rsidR="003D496F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 xml:space="preserve">    </w:t>
            </w: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日</w:t>
            </w:r>
          </w:p>
        </w:tc>
      </w:tr>
      <w:tr w:rsidR="00CC4347" w14:paraId="4519C2EF" w14:textId="77777777">
        <w:trPr>
          <w:gridAfter w:val="1"/>
          <w:wAfter w:w="38" w:type="dxa"/>
          <w:trHeight w:val="3300"/>
          <w:jc w:val="center"/>
        </w:trPr>
        <w:tc>
          <w:tcPr>
            <w:tcW w:w="10370" w:type="dxa"/>
            <w:gridSpan w:val="8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3DA619" w14:textId="77777777" w:rsidR="003D496F" w:rsidRDefault="003D496F" w:rsidP="003D496F">
            <w:pPr>
              <w:spacing w:after="0" w:line="360" w:lineRule="auto"/>
              <w:rPr>
                <w:rFonts w:ascii="宋体" w:eastAsia="宋体" w:hAnsi="宋体" w:cs="宋体" w:hint="eastAsia"/>
                <w:b/>
                <w:bCs/>
                <w:sz w:val="28"/>
                <w:szCs w:val="32"/>
                <w:lang w:eastAsia="zh-CN"/>
              </w:rPr>
            </w:pPr>
          </w:p>
          <w:p w14:paraId="535BE971" w14:textId="4C7BA389" w:rsidR="003D496F" w:rsidRPr="003D496F" w:rsidRDefault="003D496F" w:rsidP="003D496F">
            <w:pPr>
              <w:spacing w:after="0" w:line="360" w:lineRule="auto"/>
              <w:ind w:firstLineChars="200" w:firstLine="562"/>
              <w:rPr>
                <w:rFonts w:ascii="宋体" w:eastAsia="宋体" w:hAnsi="宋体" w:cs="宋体" w:hint="eastAsia"/>
                <w:b/>
                <w:bCs/>
                <w:sz w:val="28"/>
                <w:szCs w:val="32"/>
                <w:lang w:eastAsia="zh-CN"/>
              </w:rPr>
            </w:pPr>
            <w:r w:rsidRPr="003D496F">
              <w:rPr>
                <w:rFonts w:ascii="宋体" w:eastAsia="宋体" w:hAnsi="宋体" w:cs="宋体" w:hint="eastAsia"/>
                <w:b/>
                <w:bCs/>
                <w:sz w:val="28"/>
                <w:szCs w:val="32"/>
                <w:lang w:eastAsia="zh-CN"/>
              </w:rPr>
              <w:t>学校意见：</w:t>
            </w:r>
          </w:p>
          <w:p w14:paraId="71889185" w14:textId="77777777" w:rsidR="003D496F" w:rsidRDefault="003D496F" w:rsidP="003D496F">
            <w:pPr>
              <w:spacing w:after="0" w:line="360" w:lineRule="auto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</w:p>
          <w:p w14:paraId="16BE1E69" w14:textId="48440A0D" w:rsidR="003D496F" w:rsidRDefault="003D496F" w:rsidP="003D496F">
            <w:pPr>
              <w:spacing w:after="0" w:line="360" w:lineRule="auto"/>
              <w:jc w:val="both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</w:p>
          <w:p w14:paraId="3AFB45EC" w14:textId="77777777" w:rsidR="003D496F" w:rsidRPr="003D496F" w:rsidRDefault="003D496F" w:rsidP="003D496F">
            <w:pPr>
              <w:spacing w:after="0" w:line="360" w:lineRule="auto"/>
              <w:jc w:val="both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</w:p>
          <w:p w14:paraId="16A1595F" w14:textId="7F942F6F" w:rsidR="003D496F" w:rsidRDefault="003D496F" w:rsidP="003D496F">
            <w:pPr>
              <w:spacing w:after="0" w:line="360" w:lineRule="auto"/>
              <w:jc w:val="right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（</w:t>
            </w:r>
            <w:r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校团委公</w:t>
            </w: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章）</w:t>
            </w:r>
          </w:p>
          <w:p w14:paraId="71A0E90E" w14:textId="23C770C6" w:rsidR="00CC4347" w:rsidRPr="00CC4347" w:rsidRDefault="003D496F" w:rsidP="003D496F">
            <w:pPr>
              <w:spacing w:after="0" w:line="360" w:lineRule="auto"/>
              <w:jc w:val="right"/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</w:pP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年</w:t>
            </w:r>
            <w:r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 xml:space="preserve">    </w:t>
            </w: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月</w:t>
            </w:r>
            <w:r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 xml:space="preserve">    </w:t>
            </w:r>
            <w:r w:rsidRPr="00CC4347">
              <w:rPr>
                <w:rFonts w:ascii="宋体" w:eastAsia="宋体" w:hAnsi="宋体" w:cs="宋体" w:hint="eastAsia"/>
                <w:sz w:val="28"/>
                <w:szCs w:val="32"/>
                <w:lang w:eastAsia="zh-CN"/>
              </w:rPr>
              <w:t>日</w:t>
            </w:r>
          </w:p>
        </w:tc>
      </w:tr>
    </w:tbl>
    <w:p w14:paraId="6F308AE7" w14:textId="77777777" w:rsidR="003D496F" w:rsidRDefault="003D496F">
      <w:pPr>
        <w:jc w:val="center"/>
        <w:rPr>
          <w:rFonts w:ascii="Times New Roman" w:eastAsia="仿宋_GB2312" w:hAnsi="Times New Roman" w:cs="Times New Roman"/>
          <w:bCs/>
          <w:sz w:val="24"/>
          <w:szCs w:val="24"/>
          <w:lang w:eastAsia="zh-CN"/>
        </w:rPr>
      </w:pPr>
    </w:p>
    <w:p w14:paraId="610D6567" w14:textId="54B642E1" w:rsidR="007361D4" w:rsidRDefault="00000000">
      <w:pPr>
        <w:jc w:val="center"/>
        <w:rPr>
          <w:rFonts w:ascii="Times New Roman" w:eastAsia="仿宋_GB2312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仿宋_GB2312" w:hAnsi="Times New Roman" w:cs="Times New Roman" w:hint="eastAsia"/>
          <w:bCs/>
          <w:sz w:val="24"/>
          <w:szCs w:val="24"/>
          <w:lang w:eastAsia="zh-CN"/>
        </w:rPr>
        <w:t>（</w:t>
      </w:r>
      <w:r>
        <w:rPr>
          <w:rFonts w:ascii="Times New Roman" w:eastAsia="仿宋_GB2312" w:hAnsi="Times New Roman" w:cs="Times New Roman"/>
          <w:bCs/>
          <w:sz w:val="24"/>
          <w:szCs w:val="24"/>
          <w:lang w:eastAsia="zh-CN"/>
        </w:rPr>
        <w:t>备注：本表</w:t>
      </w:r>
      <w:r>
        <w:rPr>
          <w:rFonts w:ascii="Times New Roman" w:eastAsia="仿宋_GB2312" w:hAnsi="Times New Roman" w:cs="Times New Roman" w:hint="eastAsia"/>
          <w:bCs/>
          <w:sz w:val="24"/>
          <w:szCs w:val="24"/>
          <w:lang w:eastAsia="zh-CN"/>
        </w:rPr>
        <w:t>正反面打印，</w:t>
      </w:r>
      <w:r>
        <w:rPr>
          <w:rFonts w:ascii="Times New Roman" w:eastAsia="仿宋_GB2312" w:hAnsi="Times New Roman" w:cs="Times New Roman"/>
          <w:bCs/>
          <w:sz w:val="24"/>
          <w:szCs w:val="24"/>
          <w:lang w:eastAsia="zh-CN"/>
        </w:rPr>
        <w:t>一式两份，学院留存一份，上交校团委一份</w:t>
      </w:r>
      <w:r>
        <w:rPr>
          <w:rFonts w:ascii="Times New Roman" w:eastAsia="仿宋_GB2312" w:hAnsi="Times New Roman" w:cs="Times New Roman" w:hint="eastAsia"/>
          <w:bCs/>
          <w:sz w:val="24"/>
          <w:szCs w:val="24"/>
          <w:lang w:eastAsia="zh-CN"/>
        </w:rPr>
        <w:t>。</w:t>
      </w:r>
      <w:r>
        <w:rPr>
          <w:rFonts w:ascii="Times New Roman" w:eastAsia="仿宋_GB2312" w:hAnsi="Times New Roman" w:cs="Times New Roman" w:hint="eastAsia"/>
          <w:bCs/>
          <w:sz w:val="24"/>
          <w:szCs w:val="24"/>
        </w:rPr>
        <w:t>）</w:t>
      </w:r>
    </w:p>
    <w:sectPr w:rsidR="007361D4">
      <w:footerReference w:type="default" r:id="rId8"/>
      <w:pgSz w:w="11906" w:h="16838"/>
      <w:pgMar w:top="794" w:right="822" w:bottom="794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AA2BD" w14:textId="77777777" w:rsidR="00124FA0" w:rsidRDefault="00124FA0">
      <w:pPr>
        <w:spacing w:line="240" w:lineRule="auto"/>
      </w:pPr>
      <w:r>
        <w:separator/>
      </w:r>
    </w:p>
  </w:endnote>
  <w:endnote w:type="continuationSeparator" w:id="0">
    <w:p w14:paraId="62B36950" w14:textId="77777777" w:rsidR="00124FA0" w:rsidRDefault="00124F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 CJK SC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30304000000000000"/>
    <w:charset w:val="86"/>
    <w:family w:val="auto"/>
    <w:pitch w:val="variable"/>
    <w:sig w:usb0="21002A87" w:usb1="298F0000" w:usb2="00000016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B0C21" w14:textId="2F23B349" w:rsidR="007361D4" w:rsidRDefault="00000000">
    <w:pPr>
      <w:pStyle w:val="ab"/>
      <w:jc w:val="center"/>
      <w:rPr>
        <w:rFonts w:ascii="宋体" w:eastAsia="宋体" w:hAnsi="宋体" w:cs="宋体" w:hint="eastAsia"/>
        <w:sz w:val="18"/>
        <w:szCs w:val="18"/>
        <w:lang w:eastAsia="zh-CN"/>
      </w:rPr>
    </w:pPr>
    <w:r>
      <w:rPr>
        <w:rFonts w:ascii="宋体" w:eastAsia="宋体" w:hAnsi="宋体" w:cs="宋体" w:hint="eastAsia"/>
        <w:sz w:val="18"/>
        <w:szCs w:val="18"/>
        <w:lang w:eastAsia="zh-CN"/>
      </w:rPr>
      <w:t>中国石油大学（北京）2026</w:t>
    </w:r>
    <w:r w:rsidR="00D66677">
      <w:rPr>
        <w:rFonts w:ascii="宋体" w:eastAsia="宋体" w:hAnsi="宋体" w:cs="宋体" w:hint="eastAsia"/>
        <w:sz w:val="18"/>
        <w:szCs w:val="18"/>
        <w:lang w:eastAsia="zh-CN"/>
      </w:rPr>
      <w:t>-</w:t>
    </w:r>
    <w:r>
      <w:rPr>
        <w:rFonts w:ascii="宋体" w:eastAsia="宋体" w:hAnsi="宋体" w:cs="宋体" w:hint="eastAsia"/>
        <w:sz w:val="18"/>
        <w:szCs w:val="18"/>
        <w:lang w:eastAsia="zh-CN"/>
      </w:rPr>
      <w:t>2027</w:t>
    </w:r>
    <w:r w:rsidR="00D66677">
      <w:rPr>
        <w:rFonts w:ascii="宋体" w:eastAsia="宋体" w:hAnsi="宋体" w:cs="宋体" w:hint="eastAsia"/>
        <w:sz w:val="18"/>
        <w:szCs w:val="18"/>
        <w:lang w:eastAsia="zh-CN"/>
      </w:rPr>
      <w:t>学年</w:t>
    </w:r>
    <w:r>
      <w:rPr>
        <w:rFonts w:ascii="宋体" w:eastAsia="宋体" w:hAnsi="宋体" w:cs="宋体" w:hint="eastAsia"/>
        <w:sz w:val="18"/>
        <w:szCs w:val="18"/>
        <w:lang w:eastAsia="zh-CN"/>
      </w:rPr>
      <w:t>青年马克思主义者培养工程</w:t>
    </w:r>
    <w:r w:rsidR="00D66677">
      <w:rPr>
        <w:rFonts w:ascii="宋体" w:eastAsia="宋体" w:hAnsi="宋体" w:cs="宋体" w:hint="eastAsia"/>
        <w:sz w:val="18"/>
        <w:szCs w:val="18"/>
        <w:lang w:eastAsia="zh-CN"/>
      </w:rPr>
      <w:t>可持续发展能力提升</w:t>
    </w:r>
    <w:r>
      <w:rPr>
        <w:rFonts w:ascii="宋体" w:eastAsia="宋体" w:hAnsi="宋体" w:cs="宋体" w:hint="eastAsia"/>
        <w:sz w:val="18"/>
        <w:szCs w:val="18"/>
        <w:lang w:eastAsia="zh-CN"/>
      </w:rPr>
      <w:t>班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9BFC9" w14:textId="77777777" w:rsidR="00124FA0" w:rsidRDefault="00124FA0">
      <w:pPr>
        <w:spacing w:after="0"/>
      </w:pPr>
      <w:r>
        <w:separator/>
      </w:r>
    </w:p>
  </w:footnote>
  <w:footnote w:type="continuationSeparator" w:id="0">
    <w:p w14:paraId="153534AE" w14:textId="77777777" w:rsidR="00124FA0" w:rsidRDefault="00124FA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467966927">
    <w:abstractNumId w:val="1"/>
  </w:num>
  <w:num w:numId="2" w16cid:durableId="1108549756">
    <w:abstractNumId w:val="4"/>
  </w:num>
  <w:num w:numId="3" w16cid:durableId="258947414">
    <w:abstractNumId w:val="5"/>
  </w:num>
  <w:num w:numId="4" w16cid:durableId="424762524">
    <w:abstractNumId w:val="2"/>
  </w:num>
  <w:num w:numId="5" w16cid:durableId="1145702122">
    <w:abstractNumId w:val="0"/>
  </w:num>
  <w:num w:numId="6" w16cid:durableId="778838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4F03"/>
    <w:rsid w:val="00112FAB"/>
    <w:rsid w:val="00124FA0"/>
    <w:rsid w:val="0015074B"/>
    <w:rsid w:val="001724D7"/>
    <w:rsid w:val="0028717F"/>
    <w:rsid w:val="0029639D"/>
    <w:rsid w:val="00326F90"/>
    <w:rsid w:val="00377F08"/>
    <w:rsid w:val="003D496F"/>
    <w:rsid w:val="003E545E"/>
    <w:rsid w:val="004603B3"/>
    <w:rsid w:val="004C6144"/>
    <w:rsid w:val="004E690F"/>
    <w:rsid w:val="00566CA8"/>
    <w:rsid w:val="007361D4"/>
    <w:rsid w:val="008B2CD3"/>
    <w:rsid w:val="008E324A"/>
    <w:rsid w:val="008E5033"/>
    <w:rsid w:val="009B6B76"/>
    <w:rsid w:val="00A03BE2"/>
    <w:rsid w:val="00AA1D8D"/>
    <w:rsid w:val="00B27FE1"/>
    <w:rsid w:val="00B47730"/>
    <w:rsid w:val="00C44CB9"/>
    <w:rsid w:val="00C50BEF"/>
    <w:rsid w:val="00CB0664"/>
    <w:rsid w:val="00CC4347"/>
    <w:rsid w:val="00D5746F"/>
    <w:rsid w:val="00D66677"/>
    <w:rsid w:val="00E40A7C"/>
    <w:rsid w:val="00FC693F"/>
    <w:rsid w:val="00FE3FB0"/>
    <w:rsid w:val="13F20523"/>
    <w:rsid w:val="14AF5DF6"/>
    <w:rsid w:val="24FC3049"/>
    <w:rsid w:val="32F8540E"/>
    <w:rsid w:val="43180864"/>
    <w:rsid w:val="45B7168C"/>
    <w:rsid w:val="4DF807E8"/>
    <w:rsid w:val="5B324563"/>
    <w:rsid w:val="6E226A84"/>
    <w:rsid w:val="77065E4C"/>
    <w:rsid w:val="79450781"/>
    <w:rsid w:val="7F29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9F1DA7"/>
  <w14:defaultImageDpi w14:val="300"/>
  <w15:docId w15:val="{ACFEC56F-2689-44F1-8B3D-4676A3B8E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/>
    <w:lsdException w:name="List Bullet" w:unhideWhenUsed="1" w:qFormat="1"/>
    <w:lsdException w:name="List Number" w:unhideWhenUsed="1" w:qFormat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/>
    <w:lsdException w:name="Medium Shading 1 Accent 1" w:uiPriority="63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/>
    <w:lsdException w:name="Light List Accent 2" w:uiPriority="61"/>
    <w:lsdException w:name="Light Grid Accent 2" w:uiPriority="62" w:qFormat="1"/>
    <w:lsdException w:name="Medium Shading 1 Accent 2" w:uiPriority="63"/>
    <w:lsdException w:name="Medium Shading 2 Accent 2" w:uiPriority="64" w:qFormat="1"/>
    <w:lsdException w:name="Medium List 1 Accent 2" w:uiPriority="65"/>
    <w:lsdException w:name="Medium List 2 Accent 2" w:uiPriority="66" w:qFormat="1"/>
    <w:lsdException w:name="Medium Grid 1 Accent 2" w:uiPriority="67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 w:qFormat="1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/>
    <w:lsdException w:name="Medium Grid 3 Accent 3" w:uiPriority="69"/>
    <w:lsdException w:name="Dark List Accent 3" w:uiPriority="70" w:qFormat="1"/>
    <w:lsdException w:name="Colorful Shading Accent 3" w:uiPriority="71"/>
    <w:lsdException w:name="Colorful List Accent 3" w:uiPriority="72" w:qFormat="1"/>
    <w:lsdException w:name="Colorful Grid Accent 3" w:uiPriority="73"/>
    <w:lsdException w:name="Light Shading Accent 4" w:uiPriority="60" w:qFormat="1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 w:qFormat="1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 w:qFormat="1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 w:qFormat="1"/>
    <w:lsdException w:name="Colorful Grid Accent 5" w:uiPriority="73" w:qFormat="1"/>
    <w:lsdException w:name="Light Shading Accent 6" w:uiPriority="60"/>
    <w:lsdException w:name="Light List Accent 6" w:uiPriority="61" w:qFormat="1"/>
    <w:lsdException w:name="Light Grid Accent 6" w:uiPriority="62" w:qFormat="1"/>
    <w:lsdException w:name="Medium Shading 1 Accent 6" w:uiPriority="63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/>
    <w:lsdException w:name="Medium Grid 2 Accent 6" w:uiPriority="68" w:qFormat="1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rFonts w:ascii="Noto Serif CJK SC" w:eastAsia="Noto Serif CJK SC" w:hAnsi="Noto Serif CJK SC"/>
      <w:sz w:val="21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pPr>
      <w:spacing w:after="120"/>
    </w:p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af2">
    <w:name w:val="Normal (Web)"/>
    <w:basedOn w:val="a1"/>
    <w:pPr>
      <w:spacing w:beforeAutospacing="1" w:afterAutospacing="1"/>
    </w:pPr>
    <w:rPr>
      <w:rFonts w:cs="Times New Roman"/>
      <w:sz w:val="24"/>
    </w:r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5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6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7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8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9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a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b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c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d">
    <w:name w:val="Strong"/>
    <w:basedOn w:val="a2"/>
    <w:uiPriority w:val="22"/>
    <w:qFormat/>
    <w:rPr>
      <w:b/>
      <w:bCs/>
    </w:rPr>
  </w:style>
  <w:style w:type="character" w:styleId="afe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4">
    <w:name w:val="标题 字符"/>
    <w:basedOn w:val="a2"/>
    <w:link w:val="af3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0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1">
    <w:name w:val="Quote"/>
    <w:basedOn w:val="a1"/>
    <w:next w:val="a1"/>
    <w:link w:val="aff2"/>
    <w:uiPriority w:val="29"/>
    <w:qFormat/>
    <w:rPr>
      <w:i/>
      <w:iCs/>
      <w:color w:val="000000" w:themeColor="text1"/>
    </w:rPr>
  </w:style>
  <w:style w:type="character" w:customStyle="1" w:styleId="aff2">
    <w:name w:val="引用 字符"/>
    <w:basedOn w:val="a2"/>
    <w:link w:val="aff1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3">
    <w:name w:val="Intense Quote"/>
    <w:basedOn w:val="a1"/>
    <w:next w:val="a1"/>
    <w:link w:val="aff4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4">
    <w:name w:val="明显引用 字符"/>
    <w:basedOn w:val="a2"/>
    <w:link w:val="aff3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中国石油大学（北京）2026—2027年度青年马克思主义者培养工程综合培养班学员报名表</dc:title>
  <dc:subject>青马工程综合培养班学员报名表</dc:subject>
  <dc:creator>潘俊明</dc:creator>
  <cp:keywords>青马工程;报名表;中国石油大学（北京）</cp:keywords>
  <dc:description>generated by python-docx</dc:description>
  <cp:lastModifiedBy>洪悦 杨</cp:lastModifiedBy>
  <cp:revision>10</cp:revision>
  <dcterms:created xsi:type="dcterms:W3CDTF">2013-12-23T23:15:00Z</dcterms:created>
  <dcterms:modified xsi:type="dcterms:W3CDTF">2026-10-11T18:43:00Z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eyJoZGlkIjoiMzEwNTM5NzYwMDRjMzkwZTVkZjY2ODkwMGIxNGU0OTUiLCJ1c2VySWQiOiIxNjU5OTQwOTI1In0=</vt:lpwstr>
  </property>
  <property fmtid="{D5CDD505-2E9C-101B-9397-08002B2CF9AE}" pid="3" name="KSOProductBuildVer">
    <vt:lpwstr>2052-12.1.0.28043</vt:lpwstr>
  </property>
  <property fmtid="{D5CDD505-2E9C-101B-9397-08002B2CF9AE}" pid="4" name="ICV">
    <vt:lpwstr>5EBA8D270DB54561BB468B740E7AAF74_12</vt:lpwstr>
  </property>
</Properties>
</file>